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403-ПП/3779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3779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6026, местонахождение: Челябинская обл., г. Нязепетровск, ул. 30лет ВЛКСМ, 8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6026, местонахождение: Челябинская обл., г. Нязепетровск, ул. 30лет ВЛКСМ, 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403-ПП/3779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10:02:38.201;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10:02:38.201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0,32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0.32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